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5D94" w14:textId="38AD9B75" w:rsidR="00CF7800" w:rsidRPr="005C7796" w:rsidRDefault="005C7796" w:rsidP="005C7796">
      <w:r>
        <w:rPr>
          <w:noProof/>
        </w:rPr>
        <w:drawing>
          <wp:inline distT="0" distB="0" distL="0" distR="0" wp14:anchorId="77319F22" wp14:editId="059A9AF7">
            <wp:extent cx="5951220" cy="873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800" w:rsidRPr="005C77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D0D4F" w14:textId="77777777" w:rsidR="00F509FF" w:rsidRDefault="00F509FF">
      <w:pPr>
        <w:spacing w:line="240" w:lineRule="auto"/>
      </w:pPr>
      <w:r>
        <w:separator/>
      </w:r>
    </w:p>
  </w:endnote>
  <w:endnote w:type="continuationSeparator" w:id="0">
    <w:p w14:paraId="6C10C0ED" w14:textId="77777777" w:rsidR="00F509FF" w:rsidRDefault="00F509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A57C8" w14:textId="77777777" w:rsidR="00F509FF" w:rsidRDefault="00F509FF">
      <w:pPr>
        <w:spacing w:after="0"/>
      </w:pPr>
      <w:r>
        <w:separator/>
      </w:r>
    </w:p>
  </w:footnote>
  <w:footnote w:type="continuationSeparator" w:id="0">
    <w:p w14:paraId="25A34D74" w14:textId="77777777" w:rsidR="00F509FF" w:rsidRDefault="00F509F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C7796"/>
    <w:rsid w:val="00AA1D8D"/>
    <w:rsid w:val="00B47730"/>
    <w:rsid w:val="00CB0664"/>
    <w:rsid w:val="00CF7800"/>
    <w:rsid w:val="00F509FF"/>
    <w:rsid w:val="00FC693F"/>
    <w:rsid w:val="42D4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89B2EE"/>
  <w14:defaultImageDpi w14:val="300"/>
  <w15:docId w15:val="{A0CE37F8-068B-4BBC-A617-AFCFBE65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 w:qFormat="1"/>
    <w:lsdException w:name="Medium Shading 1" w:uiPriority="63" w:qFormat="1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/>
    <w:lsdException w:name="Medium Shading 2 Accent 2" w:uiPriority="64"/>
    <w:lsdException w:name="Medium List 1 Accent 2" w:uiPriority="65" w:qFormat="1"/>
    <w:lsdException w:name="Medium List 2 Accent 2" w:uiPriority="66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/>
    <w:lsdException w:name="Colorful Grid Accent 2" w:uiPriority="73" w:qFormat="1"/>
    <w:lsdException w:name="Light Shading Accent 3" w:uiPriority="60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Emphasis"/>
    <w:basedOn w:val="a2"/>
    <w:uiPriority w:val="20"/>
    <w:qFormat/>
    <w:rPr>
      <w:i/>
      <w:iCs/>
    </w:rPr>
  </w:style>
  <w:style w:type="character" w:styleId="a6">
    <w:name w:val="Strong"/>
    <w:basedOn w:val="a2"/>
    <w:uiPriority w:val="22"/>
    <w:qFormat/>
    <w:rPr>
      <w:b/>
      <w:bCs/>
    </w:rPr>
  </w:style>
  <w:style w:type="paragraph" w:styleId="a7">
    <w:name w:val="List Continue"/>
    <w:basedOn w:val="a1"/>
    <w:uiPriority w:val="99"/>
    <w:unhideWhenUsed/>
    <w:qFormat/>
    <w:pPr>
      <w:spacing w:after="120"/>
      <w:ind w:left="360"/>
      <w:contextualSpacing/>
    </w:pPr>
  </w:style>
  <w:style w:type="paragraph" w:styleId="23">
    <w:name w:val="Body Text 2"/>
    <w:basedOn w:val="a1"/>
    <w:link w:val="24"/>
    <w:uiPriority w:val="99"/>
    <w:unhideWhenUsed/>
    <w:qFormat/>
    <w:pPr>
      <w:spacing w:after="120" w:line="480" w:lineRule="auto"/>
    </w:pPr>
  </w:style>
  <w:style w:type="paragraph" w:styleId="a8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">
    <w:name w:val="List Number 3"/>
    <w:basedOn w:val="a1"/>
    <w:uiPriority w:val="99"/>
    <w:unhideWhenUsed/>
    <w:qFormat/>
    <w:pPr>
      <w:numPr>
        <w:numId w:val="1"/>
      </w:numPr>
      <w:contextualSpacing/>
    </w:pPr>
  </w:style>
  <w:style w:type="paragraph" w:styleId="a9">
    <w:name w:val="header"/>
    <w:basedOn w:val="a1"/>
    <w:link w:val="aa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b">
    <w:name w:val="Body Text"/>
    <w:basedOn w:val="a1"/>
    <w:link w:val="ac"/>
    <w:uiPriority w:val="99"/>
    <w:unhideWhenUsed/>
    <w:qFormat/>
    <w:pPr>
      <w:spacing w:after="120"/>
    </w:pPr>
  </w:style>
  <w:style w:type="paragraph" w:styleId="ad">
    <w:name w:val="macro"/>
    <w:link w:val="ae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val="en-US" w:eastAsia="en-US"/>
    </w:rPr>
  </w:style>
  <w:style w:type="paragraph" w:styleId="a0">
    <w:name w:val="List Bullet"/>
    <w:basedOn w:val="a1"/>
    <w:uiPriority w:val="99"/>
    <w:unhideWhenUsed/>
    <w:qFormat/>
    <w:pPr>
      <w:numPr>
        <w:numId w:val="2"/>
      </w:numPr>
      <w:contextualSpacing/>
    </w:pPr>
  </w:style>
  <w:style w:type="paragraph" w:styleId="20">
    <w:name w:val="List Bullet 2"/>
    <w:basedOn w:val="a1"/>
    <w:uiPriority w:val="99"/>
    <w:unhideWhenUsed/>
    <w:qFormat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unhideWhenUsed/>
    <w:qFormat/>
    <w:pPr>
      <w:numPr>
        <w:numId w:val="4"/>
      </w:numPr>
      <w:contextualSpacing/>
    </w:pPr>
  </w:style>
  <w:style w:type="paragraph" w:styleId="af">
    <w:name w:val="Title"/>
    <w:basedOn w:val="a1"/>
    <w:next w:val="a1"/>
    <w:link w:val="af0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1">
    <w:name w:val="footer"/>
    <w:basedOn w:val="a1"/>
    <w:link w:val="af2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">
    <w:name w:val="List Number"/>
    <w:basedOn w:val="a1"/>
    <w:uiPriority w:val="99"/>
    <w:unhideWhenUsed/>
    <w:qFormat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pPr>
      <w:numPr>
        <w:numId w:val="6"/>
      </w:numPr>
      <w:contextualSpacing/>
    </w:pPr>
  </w:style>
  <w:style w:type="paragraph" w:styleId="af3">
    <w:name w:val="List"/>
    <w:basedOn w:val="a1"/>
    <w:uiPriority w:val="99"/>
    <w:unhideWhenUsed/>
    <w:qFormat/>
    <w:pPr>
      <w:ind w:left="360" w:hanging="360"/>
      <w:contextualSpacing/>
    </w:pPr>
  </w:style>
  <w:style w:type="paragraph" w:styleId="33">
    <w:name w:val="Body Text 3"/>
    <w:basedOn w:val="a1"/>
    <w:link w:val="34"/>
    <w:uiPriority w:val="99"/>
    <w:unhideWhenUsed/>
    <w:qFormat/>
    <w:pPr>
      <w:spacing w:after="120"/>
    </w:pPr>
    <w:rPr>
      <w:sz w:val="16"/>
      <w:szCs w:val="16"/>
    </w:rPr>
  </w:style>
  <w:style w:type="paragraph" w:styleId="af4">
    <w:name w:val="Subtitle"/>
    <w:basedOn w:val="a1"/>
    <w:next w:val="a1"/>
    <w:link w:val="af5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List Continue 2"/>
    <w:basedOn w:val="a1"/>
    <w:uiPriority w:val="99"/>
    <w:unhideWhenUsed/>
    <w:qFormat/>
    <w:pPr>
      <w:spacing w:after="120"/>
      <w:ind w:left="720"/>
      <w:contextualSpacing/>
    </w:pPr>
  </w:style>
  <w:style w:type="paragraph" w:styleId="35">
    <w:name w:val="List Continue 3"/>
    <w:basedOn w:val="a1"/>
    <w:uiPriority w:val="99"/>
    <w:unhideWhenUsed/>
    <w:qFormat/>
    <w:pPr>
      <w:spacing w:after="120"/>
      <w:ind w:left="1080"/>
      <w:contextualSpacing/>
    </w:pPr>
  </w:style>
  <w:style w:type="paragraph" w:styleId="26">
    <w:name w:val="List 2"/>
    <w:basedOn w:val="a1"/>
    <w:uiPriority w:val="99"/>
    <w:unhideWhenUsed/>
    <w:qFormat/>
    <w:pPr>
      <w:ind w:left="720" w:hanging="360"/>
      <w:contextualSpacing/>
    </w:pPr>
  </w:style>
  <w:style w:type="paragraph" w:styleId="36">
    <w:name w:val="List 3"/>
    <w:basedOn w:val="a1"/>
    <w:uiPriority w:val="99"/>
    <w:unhideWhenUsed/>
    <w:qFormat/>
    <w:pPr>
      <w:ind w:left="1080" w:hanging="360"/>
      <w:contextualSpacing/>
    </w:pPr>
  </w:style>
  <w:style w:type="table" w:styleId="af6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2"/>
    <w:link w:val="a9"/>
    <w:uiPriority w:val="99"/>
  </w:style>
  <w:style w:type="character" w:customStyle="1" w:styleId="af2">
    <w:name w:val="Нижний колонтитул Знак"/>
    <w:basedOn w:val="a2"/>
    <w:link w:val="af1"/>
    <w:uiPriority w:val="99"/>
    <w:qFormat/>
  </w:style>
  <w:style w:type="paragraph" w:styleId="af7">
    <w:name w:val="No Spacing"/>
    <w:uiPriority w:val="1"/>
    <w:qFormat/>
    <w:rPr>
      <w:sz w:val="22"/>
      <w:szCs w:val="22"/>
      <w:lang w:val="en-US" w:eastAsia="en-US"/>
    </w:rPr>
  </w:style>
  <w:style w:type="character" w:customStyle="1" w:styleId="10">
    <w:name w:val="Заголовок 1 Знак"/>
    <w:basedOn w:val="a2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0">
    <w:name w:val="Заголовок Знак"/>
    <w:basedOn w:val="a2"/>
    <w:link w:val="af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Подзаголовок Знак"/>
    <w:basedOn w:val="a2"/>
    <w:link w:val="af4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8">
    <w:name w:val="List Paragraph"/>
    <w:basedOn w:val="a1"/>
    <w:uiPriority w:val="34"/>
    <w:qFormat/>
    <w:pPr>
      <w:ind w:left="720"/>
      <w:contextualSpacing/>
    </w:pPr>
  </w:style>
  <w:style w:type="character" w:customStyle="1" w:styleId="ac">
    <w:name w:val="Основной текст Знак"/>
    <w:basedOn w:val="a2"/>
    <w:link w:val="ab"/>
    <w:uiPriority w:val="99"/>
    <w:qFormat/>
  </w:style>
  <w:style w:type="character" w:customStyle="1" w:styleId="24">
    <w:name w:val="Основной текст 2 Знак"/>
    <w:basedOn w:val="a2"/>
    <w:link w:val="23"/>
    <w:uiPriority w:val="99"/>
    <w:qFormat/>
  </w:style>
  <w:style w:type="character" w:customStyle="1" w:styleId="34">
    <w:name w:val="Основной текст 3 Знак"/>
    <w:basedOn w:val="a2"/>
    <w:link w:val="33"/>
    <w:uiPriority w:val="99"/>
    <w:qFormat/>
    <w:rPr>
      <w:sz w:val="16"/>
      <w:szCs w:val="16"/>
    </w:rPr>
  </w:style>
  <w:style w:type="character" w:customStyle="1" w:styleId="ae">
    <w:name w:val="Текст макроса Знак"/>
    <w:basedOn w:val="a2"/>
    <w:link w:val="ad"/>
    <w:uiPriority w:val="99"/>
    <w:qFormat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qFormat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Заголовок 6 Знак"/>
    <w:basedOn w:val="a2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2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9">
    <w:name w:val="Intense Quote"/>
    <w:basedOn w:val="a1"/>
    <w:next w:val="a1"/>
    <w:link w:val="afa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2"/>
    <w:link w:val="af9"/>
    <w:uiPriority w:val="30"/>
    <w:qFormat/>
    <w:rPr>
      <w:b/>
      <w:bCs/>
      <w:i/>
      <w:iCs/>
      <w:color w:val="4F81BD" w:themeColor="accent1"/>
    </w:rPr>
  </w:style>
  <w:style w:type="character" w:customStyle="1" w:styleId="11">
    <w:name w:val="Слабое выделение1"/>
    <w:basedOn w:val="a2"/>
    <w:uiPriority w:val="19"/>
    <w:qFormat/>
    <w:rPr>
      <w:i/>
      <w:iCs/>
      <w:color w:val="7F7F7F" w:themeColor="text1" w:themeTint="80"/>
    </w:rPr>
  </w:style>
  <w:style w:type="character" w:customStyle="1" w:styleId="12">
    <w:name w:val="Сильное выделение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3">
    <w:name w:val="Слабая ссылка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4">
    <w:name w:val="Сильная ссылка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Название книги1"/>
    <w:basedOn w:val="a2"/>
    <w:uiPriority w:val="33"/>
    <w:qFormat/>
    <w:rPr>
      <w:b/>
      <w:bCs/>
      <w:smallCaps/>
      <w:spacing w:val="5"/>
    </w:rPr>
  </w:style>
  <w:style w:type="paragraph" w:customStyle="1" w:styleId="16">
    <w:name w:val="Заголовок оглавления1"/>
    <w:basedOn w:val="1"/>
    <w:next w:val="a1"/>
    <w:uiPriority w:val="39"/>
    <w:semiHidden/>
    <w:unhideWhenUsed/>
    <w:qFormat/>
    <w:pPr>
      <w:outlineLvl w:val="9"/>
    </w:pPr>
  </w:style>
  <w:style w:type="table" w:styleId="afb">
    <w:name w:val="Light Shading"/>
    <w:basedOn w:val="a3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7">
    <w:name w:val="Medium Shading 1"/>
    <w:basedOn w:val="a3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8">
    <w:name w:val="Medium List 1"/>
    <w:basedOn w:val="a3"/>
    <w:uiPriority w:val="65"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">
    <w:name w:val="Medium Grid 1"/>
    <w:basedOn w:val="a3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qFormat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qFormat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qFormat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qFormat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qFormat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qFormat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1111</cp:lastModifiedBy>
  <cp:revision>3</cp:revision>
  <dcterms:created xsi:type="dcterms:W3CDTF">2013-12-23T23:15:00Z</dcterms:created>
  <dcterms:modified xsi:type="dcterms:W3CDTF">2026-01-29T08:18:00Z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ABA73742615E4045A0ED6E53523D805A_13</vt:lpwstr>
  </property>
</Properties>
</file>